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УИД86 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59-52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/>
        <w:jc w:val="both"/>
      </w:pPr>
    </w:p>
    <w:p>
      <w:pPr>
        <w:widowControl w:val="0"/>
        <w:spacing w:before="0" w:after="0" w:line="317" w:lineRule="atLeast"/>
        <w:ind w:left="57" w:right="28" w:firstLine="65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22: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в отношении него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 по месту жительства с 22:00 ч.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22: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502</w:t>
      </w:r>
      <w:r>
        <w:rPr>
          <w:rFonts w:ascii="Times New Roman" w:eastAsia="Times New Roman" w:hAnsi="Times New Roman" w:cs="Times New Roman"/>
          <w:sz w:val="28"/>
          <w:szCs w:val="28"/>
        </w:rPr>
        <w:t>615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/л.д.2/, рапортом,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60827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3">
    <w:name w:val="cat-UserDefined grp-27 rplc-13"/>
    <w:basedOn w:val="DefaultParagraphFont"/>
  </w:style>
  <w:style w:type="character" w:customStyle="1" w:styleId="cat-UserDefinedgrp-28rplc-21">
    <w:name w:val="cat-UserDefined grp-28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136EF-9E2A-490D-893C-7A3E233DE2B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